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8B3" w:rsidRPr="00A668B3" w:rsidRDefault="00A668B3" w:rsidP="00A668B3">
      <w:pPr>
        <w:ind w:left="720"/>
        <w:jc w:val="center"/>
        <w:rPr>
          <w:sz w:val="50"/>
          <w:szCs w:val="50"/>
        </w:rPr>
      </w:pPr>
      <w:r w:rsidRPr="00A668B3">
        <w:rPr>
          <w:noProof/>
          <w:sz w:val="50"/>
          <w:szCs w:val="50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5833110</wp:posOffset>
            </wp:positionH>
            <wp:positionV relativeFrom="paragraph">
              <wp:posOffset>0</wp:posOffset>
            </wp:positionV>
            <wp:extent cx="1104900" cy="9334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17"/>
                    <a:stretch/>
                  </pic:blipFill>
                  <pic:spPr bwMode="auto">
                    <a:xfrm>
                      <a:off x="0" y="0"/>
                      <a:ext cx="110490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bookmarkEnd w:id="0"/>
      <w:r w:rsidRPr="00A668B3">
        <w:rPr>
          <w:color w:val="6FAC46"/>
          <w:sz w:val="50"/>
          <w:szCs w:val="50"/>
        </w:rPr>
        <w:t>Attendees F</w:t>
      </w:r>
      <w:r w:rsidRPr="00A668B3">
        <w:rPr>
          <w:color w:val="6FAC46"/>
          <w:sz w:val="50"/>
          <w:szCs w:val="50"/>
        </w:rPr>
        <w:t xml:space="preserve">ifth </w:t>
      </w:r>
      <w:r w:rsidRPr="00A668B3">
        <w:rPr>
          <w:color w:val="6FAC46"/>
          <w:spacing w:val="-5"/>
          <w:sz w:val="50"/>
          <w:szCs w:val="50"/>
        </w:rPr>
        <w:t>LanGW4</w:t>
      </w:r>
      <w:r w:rsidRPr="00A668B3">
        <w:rPr>
          <w:color w:val="6FAC46"/>
          <w:spacing w:val="-74"/>
          <w:sz w:val="50"/>
          <w:szCs w:val="50"/>
        </w:rPr>
        <w:t xml:space="preserve"> </w:t>
      </w:r>
      <w:r w:rsidRPr="00A668B3">
        <w:rPr>
          <w:color w:val="6FAC46"/>
          <w:spacing w:val="-4"/>
          <w:sz w:val="50"/>
          <w:szCs w:val="50"/>
        </w:rPr>
        <w:t>Colloquium</w:t>
      </w:r>
    </w:p>
    <w:p w:rsidR="00A668B3" w:rsidRPr="00A668B3" w:rsidRDefault="00A668B3" w:rsidP="00A668B3">
      <w:pPr>
        <w:spacing w:before="271" w:line="480" w:lineRule="auto"/>
        <w:ind w:left="160" w:firstLine="560"/>
        <w:jc w:val="center"/>
        <w:rPr>
          <w:color w:val="6FAC46"/>
          <w:sz w:val="30"/>
          <w:szCs w:val="30"/>
        </w:rPr>
      </w:pPr>
      <w:r w:rsidRPr="00A668B3">
        <w:rPr>
          <w:color w:val="6FAC46"/>
          <w:sz w:val="30"/>
          <w:szCs w:val="30"/>
        </w:rPr>
        <w:t xml:space="preserve">University of Bath, Friday </w:t>
      </w:r>
      <w:proofErr w:type="gramStart"/>
      <w:r w:rsidRPr="00A668B3">
        <w:rPr>
          <w:color w:val="6FAC46"/>
          <w:sz w:val="30"/>
          <w:szCs w:val="30"/>
        </w:rPr>
        <w:t>29</w:t>
      </w:r>
      <w:proofErr w:type="spellStart"/>
      <w:r w:rsidRPr="00A668B3">
        <w:rPr>
          <w:color w:val="6FAC46"/>
          <w:position w:val="14"/>
          <w:sz w:val="30"/>
          <w:szCs w:val="30"/>
        </w:rPr>
        <w:t>th</w:t>
      </w:r>
      <w:proofErr w:type="spellEnd"/>
      <w:proofErr w:type="gramEnd"/>
      <w:r w:rsidRPr="00A668B3">
        <w:rPr>
          <w:color w:val="6FAC46"/>
          <w:position w:val="14"/>
          <w:sz w:val="30"/>
          <w:szCs w:val="30"/>
        </w:rPr>
        <w:t xml:space="preserve"> </w:t>
      </w:r>
      <w:r w:rsidRPr="00A668B3">
        <w:rPr>
          <w:color w:val="6FAC46"/>
          <w:sz w:val="30"/>
          <w:szCs w:val="30"/>
        </w:rPr>
        <w:t>June 2018</w:t>
      </w:r>
    </w:p>
    <w:tbl>
      <w:tblPr>
        <w:tblStyle w:val="TableGrid"/>
        <w:tblW w:w="10543" w:type="dxa"/>
        <w:tblLook w:val="04A0" w:firstRow="1" w:lastRow="0" w:firstColumn="1" w:lastColumn="0" w:noHBand="0" w:noVBand="1"/>
      </w:tblPr>
      <w:tblGrid>
        <w:gridCol w:w="6008"/>
        <w:gridCol w:w="4535"/>
      </w:tblGrid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Adrien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Muriel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Afshin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Marinella</w:t>
            </w:r>
            <w:proofErr w:type="spellEnd"/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Albali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Rami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Albertinazzi</w:t>
            </w:r>
            <w:proofErr w:type="spellEnd"/>
            <w:r w:rsidRPr="00603346">
              <w:rPr>
                <w:rFonts w:ascii="Times New Roman" w:hAnsi="Times New Roman" w:cs="Times New Roman"/>
                <w:szCs w:val="24"/>
              </w:rPr>
              <w:t xml:space="preserve"> Parkhurst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Monica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Alegre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Sandrine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 xml:space="preserve">Angulo </w:t>
            </w: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Rufs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 xml:space="preserve">Ana </w:t>
            </w: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Belén</w:t>
            </w:r>
            <w:proofErr w:type="spellEnd"/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Apicella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Annelyse</w:t>
            </w:r>
          </w:p>
        </w:tc>
      </w:tr>
      <w:tr w:rsidR="00A668B3" w:rsidRPr="00603346" w:rsidTr="00A668B3">
        <w:trPr>
          <w:trHeight w:val="307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Arias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Beatriz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Attlmayr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Elisabeth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Barbier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Carole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Bernard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Marion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Bongi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Rossella</w:t>
            </w:r>
            <w:proofErr w:type="spellEnd"/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Buller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Christine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Calbet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Rosa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Castiglione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Vera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Cecconi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Enrico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Celant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Paola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Davis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Véronique</w:t>
            </w:r>
            <w:proofErr w:type="spellEnd"/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Day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Chris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Demont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Stephanie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Edwards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Sian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Estaytieh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Khalil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Farris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Alice</w:t>
            </w:r>
          </w:p>
        </w:tc>
      </w:tr>
      <w:tr w:rsidR="00A668B3" w:rsidRPr="00603346" w:rsidTr="00A668B3">
        <w:trPr>
          <w:trHeight w:val="307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Ferná</w:t>
            </w:r>
            <w:r w:rsidRPr="00603346">
              <w:rPr>
                <w:rFonts w:ascii="Times New Roman" w:hAnsi="Times New Roman" w:cs="Times New Roman"/>
                <w:szCs w:val="24"/>
              </w:rPr>
              <w:t>ndez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Marta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Gastinel</w:t>
            </w:r>
            <w:proofErr w:type="spellEnd"/>
            <w:r w:rsidRPr="00603346">
              <w:rPr>
                <w:rFonts w:ascii="Times New Roman" w:hAnsi="Times New Roman" w:cs="Times New Roman"/>
                <w:szCs w:val="24"/>
              </w:rPr>
              <w:t>-Jones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Marie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Gedge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Yelena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Giorgio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Adalgisa</w:t>
            </w:r>
            <w:proofErr w:type="spellEnd"/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Gossner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Eva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Gruber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Cornelia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Harvey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Rosalind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Hermes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Astrid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Hoyos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Juan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Jenkins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Lucy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Junillon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F.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Kervio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Chloé</w:t>
            </w:r>
            <w:proofErr w:type="spellEnd"/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lastRenderedPageBreak/>
              <w:t>Kinnafick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Geneviève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Klimpfinger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Regine</w:t>
            </w:r>
            <w:proofErr w:type="spellEnd"/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Koebel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Lise</w:t>
            </w:r>
            <w:proofErr w:type="spellEnd"/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Kostyuk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Yuliya</w:t>
            </w:r>
            <w:proofErr w:type="spellEnd"/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Kumar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Yukteshwar</w:t>
            </w:r>
            <w:proofErr w:type="spellEnd"/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Lafuente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Maria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Laurent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Binet</w:t>
            </w:r>
            <w:proofErr w:type="spellEnd"/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Lelarge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Stephanie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Los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Rachel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Lynch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Caroline</w:t>
            </w:r>
          </w:p>
        </w:tc>
      </w:tr>
      <w:tr w:rsidR="00A668B3" w:rsidRPr="00603346" w:rsidTr="00A668B3">
        <w:trPr>
          <w:trHeight w:val="307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Machin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Tallulah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Mací</w:t>
            </w:r>
            <w:r w:rsidRPr="00603346">
              <w:rPr>
                <w:rFonts w:ascii="Times New Roman" w:hAnsi="Times New Roman" w:cs="Times New Roman"/>
                <w:szCs w:val="24"/>
              </w:rPr>
              <w:t>as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Irene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Mechler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Anne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Minelli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Elena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Moros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Isabel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Nebot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Nadia</w:t>
            </w:r>
          </w:p>
        </w:tc>
      </w:tr>
      <w:tr w:rsidR="00A668B3" w:rsidRPr="005367DD" w:rsidTr="00A668B3">
        <w:trPr>
          <w:trHeight w:val="292"/>
        </w:trPr>
        <w:tc>
          <w:tcPr>
            <w:tcW w:w="6008" w:type="dxa"/>
            <w:vAlign w:val="center"/>
          </w:tcPr>
          <w:p w:rsidR="00A668B3" w:rsidRPr="005367DD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367DD">
              <w:rPr>
                <w:rFonts w:ascii="Times New Roman" w:hAnsi="Times New Roman" w:cs="Times New Roman"/>
                <w:szCs w:val="24"/>
                <w:shd w:val="clear" w:color="auto" w:fill="FFFFFF"/>
              </w:rPr>
              <w:t>Pawlowski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5367DD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proofErr w:type="spellStart"/>
            <w:r w:rsidRPr="005367DD">
              <w:rPr>
                <w:rFonts w:ascii="Times New Roman" w:hAnsi="Times New Roman" w:cs="Times New Roman"/>
                <w:szCs w:val="24"/>
                <w:shd w:val="clear" w:color="auto" w:fill="FFFFFF"/>
              </w:rPr>
              <w:t>Elke</w:t>
            </w:r>
            <w:proofErr w:type="spellEnd"/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Pérez Nieto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Nazaret</w:t>
            </w:r>
            <w:proofErr w:type="spellEnd"/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Poletto</w:t>
            </w:r>
            <w:proofErr w:type="spellEnd"/>
            <w:r w:rsidRPr="00603346">
              <w:rPr>
                <w:rFonts w:ascii="Times New Roman" w:hAnsi="Times New Roman" w:cs="Times New Roman"/>
                <w:szCs w:val="24"/>
              </w:rPr>
              <w:t>-Lawson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Emilie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Prevedello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Michela</w:t>
            </w:r>
            <w:proofErr w:type="spellEnd"/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Regan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Nick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Robinson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Gina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Roddis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Kiyo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Roger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Fabrice</w:t>
            </w:r>
            <w:proofErr w:type="spellEnd"/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 xml:space="preserve">Rubio </w:t>
            </w: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Arribas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Beatriz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Sala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Jordina</w:t>
            </w:r>
            <w:proofErr w:type="spellEnd"/>
          </w:p>
        </w:tc>
      </w:tr>
      <w:tr w:rsidR="00A668B3" w:rsidRPr="00603346" w:rsidTr="00A668B3">
        <w:trPr>
          <w:trHeight w:val="307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Sancho Acevedo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Beatriz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Santafe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Isabel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Sanz</w:t>
            </w:r>
            <w:proofErr w:type="spellEnd"/>
            <w:r w:rsidRPr="00603346">
              <w:rPr>
                <w:rFonts w:ascii="Times New Roman" w:hAnsi="Times New Roman" w:cs="Times New Roman"/>
                <w:szCs w:val="24"/>
              </w:rPr>
              <w:t xml:space="preserve"> Mingo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Carlos A.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Sevilla</w:t>
            </w:r>
            <w:proofErr w:type="spellEnd"/>
            <w:r w:rsidRPr="00603346">
              <w:rPr>
                <w:rFonts w:ascii="Times New Roman" w:hAnsi="Times New Roman" w:cs="Times New Roman"/>
                <w:szCs w:val="24"/>
              </w:rPr>
              <w:t>-Merino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Ana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Soto Hernando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Diego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Stefanutti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Isabella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Suzui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Satoko</w:t>
            </w:r>
            <w:proofErr w:type="spellEnd"/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Touze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</w:t>
            </w:r>
            <w:r w:rsidRPr="00603346">
              <w:rPr>
                <w:rFonts w:ascii="Times New Roman" w:hAnsi="Times New Roman" w:cs="Times New Roman"/>
                <w:szCs w:val="24"/>
              </w:rPr>
              <w:t>laudine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Vailes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Fabienne</w:t>
            </w:r>
            <w:proofErr w:type="spellEnd"/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Wonnacott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Steven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Yang</w:t>
            </w:r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Joanna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Z</w:t>
            </w:r>
            <w:r>
              <w:rPr>
                <w:rFonts w:ascii="Times New Roman" w:hAnsi="Times New Roman" w:cs="Times New Roman"/>
                <w:szCs w:val="24"/>
              </w:rPr>
              <w:t>arqane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Samir</w:t>
            </w:r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Zarzycki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03346">
              <w:rPr>
                <w:rFonts w:ascii="Times New Roman" w:hAnsi="Times New Roman" w:cs="Times New Roman"/>
                <w:szCs w:val="24"/>
              </w:rPr>
              <w:t>Manon</w:t>
            </w:r>
            <w:proofErr w:type="spellEnd"/>
          </w:p>
        </w:tc>
      </w:tr>
      <w:tr w:rsidR="00A668B3" w:rsidRPr="00603346" w:rsidTr="00A668B3">
        <w:trPr>
          <w:trHeight w:val="292"/>
        </w:trPr>
        <w:tc>
          <w:tcPr>
            <w:tcW w:w="6008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Zhok</w:t>
            </w:r>
            <w:proofErr w:type="spellEnd"/>
          </w:p>
        </w:tc>
        <w:tc>
          <w:tcPr>
            <w:tcW w:w="4535" w:type="dxa"/>
            <w:vAlign w:val="center"/>
          </w:tcPr>
          <w:p w:rsidR="00A668B3" w:rsidRPr="00603346" w:rsidRDefault="00A668B3" w:rsidP="00B97A2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03346">
              <w:rPr>
                <w:rFonts w:ascii="Times New Roman" w:hAnsi="Times New Roman" w:cs="Times New Roman"/>
                <w:szCs w:val="24"/>
              </w:rPr>
              <w:t>A</w:t>
            </w:r>
            <w:r>
              <w:rPr>
                <w:rFonts w:ascii="Times New Roman" w:hAnsi="Times New Roman" w:cs="Times New Roman"/>
                <w:szCs w:val="24"/>
              </w:rPr>
              <w:t>ndrea</w:t>
            </w:r>
          </w:p>
        </w:tc>
      </w:tr>
    </w:tbl>
    <w:p w:rsidR="00A668B3" w:rsidRPr="00A668B3" w:rsidRDefault="00A668B3" w:rsidP="00A668B3"/>
    <w:sectPr w:rsidR="00A668B3" w:rsidRPr="00A668B3" w:rsidSect="006F03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68B3" w:rsidRDefault="00A668B3">
      <w:pPr>
        <w:spacing w:after="0" w:line="240" w:lineRule="auto"/>
      </w:pPr>
      <w:r>
        <w:separator/>
      </w:r>
    </w:p>
  </w:endnote>
  <w:endnote w:type="continuationSeparator" w:id="0">
    <w:p w:rsidR="00A668B3" w:rsidRDefault="00A66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D6E" w:rsidRDefault="007E0D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  <w:lang w:val="en-GB" w:eastAsia="en-GB"/>
            </w:rPr>
            <w:drawing>
              <wp:inline distT="0" distB="0" distL="0" distR="0" wp14:anchorId="40EDDCBE" wp14:editId="630CA0B0">
                <wp:extent cx="7879703" cy="899509"/>
                <wp:effectExtent l="0" t="0" r="0" b="0"/>
                <wp:docPr id="14" name="Picture 14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:rsidR="002E1A5A" w:rsidRDefault="002E1A5A" w:rsidP="002E1A5A">
          <w:pPr>
            <w:pStyle w:val="Footer"/>
            <w:spacing w:after="0"/>
          </w:pPr>
          <w:r>
            <w:rPr>
              <w:noProof/>
              <w:lang w:val="en-GB" w:eastAsia="en-GB"/>
            </w:rPr>
            <w:drawing>
              <wp:inline distT="0" distB="0" distL="0" distR="0" wp14:anchorId="552E7A18" wp14:editId="730ED4E4">
                <wp:extent cx="8551368" cy="976184"/>
                <wp:effectExtent l="0" t="0" r="2540" b="0"/>
                <wp:docPr id="15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68B3" w:rsidRDefault="00A668B3">
      <w:pPr>
        <w:spacing w:after="0" w:line="240" w:lineRule="auto"/>
      </w:pPr>
      <w:r>
        <w:separator/>
      </w:r>
    </w:p>
  </w:footnote>
  <w:footnote w:type="continuationSeparator" w:id="0">
    <w:p w:rsidR="00A668B3" w:rsidRDefault="00A66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D6E" w:rsidRDefault="007E0D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Header"/>
          </w:pPr>
          <w:r>
            <w:rPr>
              <w:noProof/>
              <w:lang w:val="en-GB" w:eastAsia="en-GB"/>
            </w:rPr>
            <w:drawing>
              <wp:inline distT="0" distB="0" distL="0" distR="0" wp14:anchorId="48E09B68" wp14:editId="0FFC9DBC">
                <wp:extent cx="7797114" cy="949420"/>
                <wp:effectExtent l="0" t="0" r="0" b="3175"/>
                <wp:docPr id="13" name="Picture 13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8B3"/>
    <w:rsid w:val="00066E19"/>
    <w:rsid w:val="000B4BF8"/>
    <w:rsid w:val="000F2898"/>
    <w:rsid w:val="00115663"/>
    <w:rsid w:val="00213EAB"/>
    <w:rsid w:val="00215D1D"/>
    <w:rsid w:val="002812CE"/>
    <w:rsid w:val="00284AAA"/>
    <w:rsid w:val="002D7F70"/>
    <w:rsid w:val="002E1A5A"/>
    <w:rsid w:val="00312210"/>
    <w:rsid w:val="00361777"/>
    <w:rsid w:val="00361FC2"/>
    <w:rsid w:val="003F7C02"/>
    <w:rsid w:val="00462B54"/>
    <w:rsid w:val="004C595E"/>
    <w:rsid w:val="00535A9A"/>
    <w:rsid w:val="00576382"/>
    <w:rsid w:val="00620729"/>
    <w:rsid w:val="00673242"/>
    <w:rsid w:val="00691768"/>
    <w:rsid w:val="006F0367"/>
    <w:rsid w:val="007C4A68"/>
    <w:rsid w:val="007E0D6E"/>
    <w:rsid w:val="007E3A99"/>
    <w:rsid w:val="008658F6"/>
    <w:rsid w:val="008945AC"/>
    <w:rsid w:val="009439AA"/>
    <w:rsid w:val="00A45E55"/>
    <w:rsid w:val="00A668B3"/>
    <w:rsid w:val="00B22EC4"/>
    <w:rsid w:val="00B54EAE"/>
    <w:rsid w:val="00B552FE"/>
    <w:rsid w:val="00BA5A05"/>
    <w:rsid w:val="00BC06ED"/>
    <w:rsid w:val="00CE2CAB"/>
    <w:rsid w:val="00D904CD"/>
    <w:rsid w:val="00DE3E34"/>
    <w:rsid w:val="00E041D6"/>
    <w:rsid w:val="00E32718"/>
    <w:rsid w:val="00E71405"/>
    <w:rsid w:val="00E802A8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2E0DB2"/>
  <w15:chartTrackingRefBased/>
  <w15:docId w15:val="{3C45FB5A-EE09-4CEC-BADE-3159A0BAA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hl61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design).dotx</Template>
  <TotalTime>5</TotalTime>
  <Pages>2</Pages>
  <Words>170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Hoyos</dc:creator>
  <cp:keywords/>
  <dc:description/>
  <cp:lastModifiedBy>Juan Hoyos</cp:lastModifiedBy>
  <cp:revision>1</cp:revision>
  <dcterms:created xsi:type="dcterms:W3CDTF">2018-06-27T10:58:00Z</dcterms:created>
  <dcterms:modified xsi:type="dcterms:W3CDTF">2018-06-27T11:03:00Z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2018-05-05T08:32:37.1667882Z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